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00154/26.1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26201010/874711/26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CSOBID109703797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CSOBID109703797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2026-06-04T13:24:50.776+02:00</vt:date>
  </prop:property>
</prop:Properties>
</file>