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26201010/866612/26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CSOBID109700604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CSOBID109700604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2026-06-03T13:17:07.727+02:00</vt:date>
  </prop:property>
</prop:Properties>
</file>