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00152/26.1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02.06.2026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26201010/858486/26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CSOBID109697764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CSOBID109697764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02.06.2026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2026-06-02T13:16:49.885+02:00</vt:date>
  </prop:property>
</prop:Properties>
</file>