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00151/26.1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26201010/849274/26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CSOBID109692148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CSOBID109692148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01.06.2026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2026-06-01T13:32:05.133+02:00</vt:date>
  </prop:property>
</prop:Properties>
</file>