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26201010/850223/26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CSOBID109693726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CSOBID109693726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2026-06-01T14:03:59.385+02:00</vt:date>
  </prop:property>
</prop:Properties>
</file>