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00149/26.1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01.06.2026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26201010/851812/26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CSOBID109695571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CSOBID109695571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01.06.2026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2026-06-01T14:41:29.542+02:00</vt:date>
  </prop:property>
</prop:Properties>
</file>