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00148/26.1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26201010/842719/26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CSOBID109689142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CSOBID109689142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Glogarová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2026-05-29T13:08:51.459+02:00</vt:date>
  </prop:property>
</prop:Properties>
</file>