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00147/26.1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28.05.2026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26201010/835011/26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CSOBID109686829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CSOBID109686829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28.05.2026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2026-05-28T13:20:54.316+02:00</vt:date>
  </prop:property>
</prop:Properties>
</file>