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26201010/827869/26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CSOBID109683830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CSOBID109683830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2026-05-27T13:23:53.939+02:00</vt:date>
  </prop:property>
</prop:Properties>
</file>