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00145/26.1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26201010/819355/26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CSOBID109680790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CSOBID109680790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2026-05-26T13:25:08.091+02:00</vt:date>
  </prop:property>
</prop:Properties>
</file>