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00144/26.1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25.05.2026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26201010/809162/26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CSOBID109674190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CSOBID109674190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25.05.2026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2026-05-25T13:10:11.147+02:00</vt:date>
  </prop:property>
</prop:Properties>
</file>