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00143/26.1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25.05.2026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26201010/810105/26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CSOBID109675688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CSOBID109675688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25.05.2026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2026-05-25T13:42:04.338+02:00</vt:date>
  </prop:property>
</prop:Properties>
</file>