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00142/26.1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25.05.2026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26201010/811542/26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CSOBID109677604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CSOBID109677604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25.05.2026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2026-05-25T14:21:58.422+02:00</vt:date>
  </prop:property>
</prop:Properties>
</file>