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00141/26.1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22.05.2026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26201010/802033/26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CSOBID109671401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CSOBID109671401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22.05.2026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2026-05-22T14:17:38.504+02:00</vt:date>
  </prop:property>
</prop:Properties>
</file>