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26201010/794527/26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CSOBID109667623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CSOBID109667623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2026-05-21T13:22:04.276+02:00</vt:date>
  </prop:property>
</prop:Properties>
</file>