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26201010/786652/26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CSOBID109664608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CSOBID109664608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2026-05-20T13:25:51.262+02:00</vt:date>
  </prop:property>
</prop:Properties>
</file>