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26201010/778451/26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CSOBID109661740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CSOBID109661740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2026-05-19T13:27:21.571+02:00</vt:date>
  </prop:property>
</prop:Properties>
</file>