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26201010/768548/26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CSOBID109655393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CSOBID109655393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2026-05-18T13:12:43.476+02:00</vt:date>
  </prop:property>
</prop:Properties>
</file>