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00136/26.1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18.05.2026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26201010/769463/26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CSOBID109656992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CSOBID109656992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18.05.2026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2026-05-18T13:49:09.385+02:00</vt:date>
  </prop:property>
</prop:Properties>
</file>