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26201010/770716/26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CSOBID109658394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CSOBID109658394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2026-05-18T14:19:31.349+02:00</vt:date>
  </prop:property>
</prop:Properties>
</file>