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00134/26.1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18.05.2026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26201010/770759/26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CSOBID109658396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CSOBID109658396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18.05.2026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2026-05-18T14:19:38.241+02:00</vt:date>
  </prop:property>
</prop:Properties>
</file>