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26201010/762042/26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CSOBID109652848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CSOBID109652848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2026-05-15T13:21:32.734+02:00</vt:date>
  </prop:property>
</prop:Properties>
</file>