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00132/26.1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14.05.2026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26201010/754532/26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CSOBID109650203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CSOBID109650203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14.05.2026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2026-05-14T13:23:02.974+02:00</vt:date>
  </prop:property>
</prop:Properties>
</file>