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26201010/745916/26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CSOBID109646249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CSOBID109646249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2026-05-13T13:21:17.759+02:00</vt:date>
  </prop:property>
</prop:Properties>
</file>