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26201010/737192/26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CSOBID109643696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CSOBID109643696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2026-05-12T13:34:20.446+02:00</vt:date>
  </prop:property>
</prop:Properties>
</file>