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26201010/724978/26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CSOBID109635167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CSOBID109635167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2026-05-11T13:05:46.180+02:00</vt:date>
  </prop:property>
</prop:Properties>
</file>