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26201010/725997/26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CSOBID109636949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CSOBID109636949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2026-05-11T13:46:20.489+02:00</vt:date>
  </prop:property>
</prop:Properties>
</file>