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00127/26.1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26201010/726166/26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CSOBID109637301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CSOBID109637301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Glogarová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2026-05-11T13:54:05.662+02:00</vt:date>
  </prop:property>
</prop:Properties>
</file>