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00126/26.1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26201010/727981/26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CSOBID109639792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CSOBID109639792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2026-05-11T14:49:52.529+02:00</vt:date>
  </prop:property>
</prop:Properties>
</file>