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26201010/717423/26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CSOBID109632592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CSOBID109632592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2026-05-07T13:25:39.188+02:00</vt:date>
  </prop:property>
</prop:Properties>
</file>