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26201010/709024/26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CSOBID109629091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CSOBID109629091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2026-05-06T13:21:44.524+02:00</vt:date>
  </prop:property>
</prop:Properties>
</file>