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26201010/699220/26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CSOBID109625894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CSOBID109625894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2026-05-05T13:32:23.496+02:00</vt:date>
  </prop:property>
</prop:Properties>
</file>