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00122/26.1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26201010/688420/26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CSOBID109617588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CSOBID109617588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2026-05-04T13:19:54.693+02:00</vt:date>
  </prop:property>
</prop:Properties>
</file>