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26201010/689195/26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CSOBID109619222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CSOBID109619222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2026-05-04T14:18:58.730+02:00</vt:date>
  </prop:property>
</prop:Properties>
</file>