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00120/26.1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04.05.2026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26201010/690042/26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CSOBID109620565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CSOBID109620565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04.05.2026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2026-05-04T14:52:21.412+02:00</vt:date>
  </prop:property>
</prop:Properties>
</file>