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26201010/691643/26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CSOBID109622611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CSOBID109622611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2026-05-04T15:37:11.516+02:00</vt:date>
  </prop:property>
</prop:Properties>
</file>