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00118/26.1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30.04.2026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26201010/681291/26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CSOBID109614205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CSOBID109614205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30.04.2026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2026-04-30T13:15:00.288+02:00</vt:date>
  </prop:property>
</prop:Properties>
</file>