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00117/26.1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26201010/673656/26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CSOBID109610948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CSOBID109610948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2026-04-29T13:11:12.498+02:00</vt:date>
  </prop:property>
</prop:Properties>
</file>