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26201010/664787/26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CSOBID109607737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CSOBID109607737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2026-04-28T13:17:55.872+02:00</vt:date>
  </prop:property>
</prop:Properties>
</file>