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26201010/655451/26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CSOBID109601433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CSOBID109601433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2026-04-27T13:09:19.602+02:00</vt:date>
  </prop:property>
</prop:Properties>
</file>