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26201010/656048/26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CSOBID109602516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CSOBID109602516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2026-04-27T13:33:37.933+02:00</vt:date>
  </prop:property>
</prop:Properties>
</file>