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26201010/657151/26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CSOBID109604067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CSOBID109604067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2026-04-27T14:08:22.273+02:00</vt:date>
  </prop:property>
</prop:Properties>
</file>