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26201010/648416/26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CSOBID109598839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CSOBID109598839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2026-04-24T13:18:15.908+02:00</vt:date>
  </prop:property>
</prop:Properties>
</file>