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00111/26.1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26201010/641906/26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CSOBID109596549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CSOBID109596549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2026-04-23T13:52:29.285+02:00</vt:date>
  </prop:property>
</prop:Properties>
</file>