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26201010/630834/26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CSOBID109590974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CSOBID109590974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2026-04-22T13:19:29.905+02:00</vt:date>
  </prop:property>
</prop:Properties>
</file>