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00109/26.1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21.04.2026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26201010/621529/26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CSOBID109587741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CSOBID109587741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21.04.2026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2026-04-21T13:29:13.352+02:00</vt:date>
  </prop:property>
</prop:Properties>
</file>