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26201010/611824/26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CSOBID109581772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CSOBID109581772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2026-04-20T13:16:18.739+02:00</vt:date>
  </prop:property>
</prop:Properties>
</file>