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00107/26.1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20.04.2026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26201010/613104/26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CSOBID109583521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CSOBID109583521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20.04.2026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2026-04-20T13:55:13.467+02:00</vt:date>
  </prop:property>
</prop:Properties>
</file>