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00106/26.1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26201010/612880/26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CSOBID109583264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CSOBID109583264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2026-04-20T13:49:52.195+02:00</vt:date>
  </prop:property>
</prop:Properties>
</file>