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00105/26.1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17.04.2026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26201010/603701/26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CSOBID109578184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CSOBID109578184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Glogarová Lenka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17.04.2026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2026-04-17T13:25:14.977+02:00</vt:date>
  </prop:property>
</prop:Properties>
</file>